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94F" w:rsidRPr="0050014E" w:rsidRDefault="004421CB">
      <w:pPr>
        <w:pStyle w:val="10"/>
        <w:keepNext/>
        <w:keepLines/>
        <w:shd w:val="clear" w:color="auto" w:fill="auto"/>
        <w:spacing w:before="0" w:line="360" w:lineRule="exact"/>
        <w:ind w:left="20"/>
        <w:rPr>
          <w:sz w:val="28"/>
          <w:szCs w:val="28"/>
        </w:rPr>
        <w:sectPr w:rsidR="00AF094F" w:rsidRPr="0050014E" w:rsidSect="0050014E">
          <w:pgSz w:w="11900" w:h="16840"/>
          <w:pgMar w:top="1047" w:right="1402" w:bottom="1047" w:left="709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330835</wp:posOffset>
            </wp:positionH>
            <wp:positionV relativeFrom="paragraph">
              <wp:posOffset>888365</wp:posOffset>
            </wp:positionV>
            <wp:extent cx="6210300" cy="8763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94F" w:rsidRDefault="00AF094F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07"/>
        </w:tabs>
        <w:spacing w:after="357" w:line="360" w:lineRule="exact"/>
      </w:pPr>
      <w:bookmarkStart w:id="1" w:name="bookmark1"/>
      <w:r>
        <w:rPr>
          <w:rStyle w:val="12"/>
          <w:b/>
          <w:bCs/>
          <w:color w:val="000000"/>
        </w:rPr>
        <w:lastRenderedPageBreak/>
        <w:t>Общие положения</w:t>
      </w:r>
      <w:bookmarkEnd w:id="1"/>
    </w:p>
    <w:p w:rsidR="00AF094F" w:rsidRDefault="00AF094F">
      <w:pPr>
        <w:pStyle w:val="50"/>
        <w:numPr>
          <w:ilvl w:val="0"/>
          <w:numId w:val="2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Методическое объединение (МО) - субъект внутришкольного управления.</w:t>
      </w:r>
    </w:p>
    <w:p w:rsidR="00AF094F" w:rsidRDefault="00AF094F">
      <w:pPr>
        <w:pStyle w:val="50"/>
        <w:numPr>
          <w:ilvl w:val="0"/>
          <w:numId w:val="2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МО классных руководителей - это объединение классных руководителей начального, среднего и старшего звена, создаваемое с целью методического обеспечения воспитательного процесса, исследования его эффективности, повышения профессионального мастерства педагогов.</w:t>
      </w:r>
    </w:p>
    <w:p w:rsidR="00AF094F" w:rsidRDefault="00AF094F">
      <w:pPr>
        <w:pStyle w:val="50"/>
        <w:numPr>
          <w:ilvl w:val="0"/>
          <w:numId w:val="2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Методическое объединение строит свою работу в соответствии с требованиями стратегического развития школы, определяемыми уставом ОУ, программой развития ОУ на основе годового и перспективного планов учреждения.</w:t>
      </w:r>
    </w:p>
    <w:p w:rsidR="00AF094F" w:rsidRDefault="00AF094F">
      <w:pPr>
        <w:pStyle w:val="50"/>
        <w:numPr>
          <w:ilvl w:val="0"/>
          <w:numId w:val="2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Срок действия МО не ограничен, количественный персональный состав связан с изменениями в педагогическом коллективе.</w:t>
      </w:r>
    </w:p>
    <w:p w:rsidR="00AF094F" w:rsidRDefault="00AF094F">
      <w:pPr>
        <w:pStyle w:val="50"/>
        <w:numPr>
          <w:ilvl w:val="0"/>
          <w:numId w:val="2"/>
        </w:numPr>
        <w:shd w:val="clear" w:color="auto" w:fill="auto"/>
        <w:tabs>
          <w:tab w:val="left" w:pos="748"/>
        </w:tabs>
        <w:spacing w:before="0" w:after="249"/>
        <w:ind w:left="740" w:right="520"/>
        <w:jc w:val="left"/>
      </w:pPr>
      <w:r>
        <w:rPr>
          <w:rStyle w:val="5"/>
          <w:color w:val="000000"/>
        </w:rPr>
        <w:t>МО подотчётно главному коллективному органу педагогического самоуправления - педсовету школы.</w:t>
      </w:r>
    </w:p>
    <w:p w:rsidR="0050014E" w:rsidRPr="0050014E" w:rsidRDefault="0050014E" w:rsidP="0050014E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31"/>
          <w:tab w:val="left" w:pos="10065"/>
        </w:tabs>
        <w:spacing w:after="0" w:line="413" w:lineRule="exact"/>
        <w:ind w:right="8"/>
        <w:jc w:val="left"/>
        <w:rPr>
          <w:rStyle w:val="12"/>
          <w:b/>
          <w:bCs/>
        </w:rPr>
      </w:pPr>
      <w:bookmarkStart w:id="2" w:name="bookmark2"/>
      <w:r>
        <w:rPr>
          <w:rStyle w:val="12"/>
          <w:b/>
          <w:bCs/>
          <w:color w:val="000000"/>
        </w:rPr>
        <w:t xml:space="preserve">Основные направления </w:t>
      </w:r>
      <w:r w:rsidR="00AF094F">
        <w:rPr>
          <w:rStyle w:val="12"/>
          <w:b/>
          <w:bCs/>
          <w:color w:val="000000"/>
        </w:rPr>
        <w:t xml:space="preserve">деятельности </w:t>
      </w:r>
    </w:p>
    <w:p w:rsidR="00AF094F" w:rsidRDefault="0050014E" w:rsidP="0050014E">
      <w:pPr>
        <w:pStyle w:val="120"/>
        <w:keepNext/>
        <w:keepLines/>
        <w:shd w:val="clear" w:color="auto" w:fill="auto"/>
        <w:tabs>
          <w:tab w:val="left" w:pos="431"/>
          <w:tab w:val="left" w:pos="10065"/>
        </w:tabs>
        <w:spacing w:after="0" w:line="413" w:lineRule="exact"/>
        <w:ind w:right="8"/>
        <w:jc w:val="left"/>
      </w:pPr>
      <w:r>
        <w:rPr>
          <w:rStyle w:val="12"/>
          <w:b/>
          <w:bCs/>
          <w:color w:val="000000"/>
        </w:rPr>
        <w:t xml:space="preserve">        </w:t>
      </w:r>
      <w:r w:rsidR="00AF094F">
        <w:rPr>
          <w:rStyle w:val="12"/>
          <w:b/>
          <w:bCs/>
          <w:color w:val="000000"/>
        </w:rPr>
        <w:t>МО классных руководителей.</w:t>
      </w:r>
      <w:bookmarkEnd w:id="2"/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Ведёт методическую работу по всем направлениям профессиональной деятельности классного руководителя.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Организует повышение профессионального, культурного и творческого роста классных руководителей; стимулирует их инициативу и творчество, активизирует их деятельность в исследовательской, поисковой работе по воспитанию детей; подбирает руководителей проблемных групп.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 w:right="520"/>
        <w:jc w:val="left"/>
      </w:pPr>
      <w:r>
        <w:rPr>
          <w:rStyle w:val="5"/>
          <w:color w:val="000000"/>
        </w:rPr>
        <w:t>Изучает и анализирует состояние воспитательной работы в классах, выявляет и предупреждает недостатки, затруднения в работе классного руководителей, органов самоуправления, актива учащихся.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/>
        <w:jc w:val="left"/>
      </w:pPr>
      <w:r>
        <w:rPr>
          <w:rStyle w:val="5"/>
          <w:color w:val="000000"/>
        </w:rPr>
        <w:t>Вносит предложения по методическому обеспечению воспитательного процесса школы, корректировке требований к работе классных руководителей.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Принимает участие в организации и проведении аттестации педагогов.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/>
        <w:jc w:val="left"/>
      </w:pPr>
      <w:r>
        <w:rPr>
          <w:rStyle w:val="5"/>
          <w:color w:val="000000"/>
        </w:rPr>
        <w:t>Готовит методические рекомендации в помощь классному руководителю, организует их освоение.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/>
        <w:jc w:val="left"/>
      </w:pPr>
      <w:r>
        <w:rPr>
          <w:rStyle w:val="5"/>
          <w:color w:val="000000"/>
        </w:rPr>
        <w:t>Разрабатывает методические рекомендации для родителей учащихся по их воспитанию, соблюдению режима их труда и отдыха в целях наилучшей организации досуга детей.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Организует работу методических семинаров для начинающих, малоопытных учителей.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748"/>
        </w:tabs>
        <w:spacing w:before="0"/>
        <w:ind w:left="740"/>
        <w:jc w:val="left"/>
      </w:pPr>
      <w:r>
        <w:rPr>
          <w:rStyle w:val="5"/>
          <w:color w:val="000000"/>
        </w:rPr>
        <w:t>Обсуждает пути реализации нормативных документов, методических материалов в своей области.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836"/>
        </w:tabs>
        <w:spacing w:before="0"/>
        <w:ind w:left="400" w:firstLine="0"/>
      </w:pPr>
      <w:r>
        <w:rPr>
          <w:rStyle w:val="5"/>
          <w:color w:val="000000"/>
        </w:rPr>
        <w:t>Внедряет достижения классных руководителей в практику работы педколлектива.</w:t>
      </w:r>
    </w:p>
    <w:p w:rsidR="00AF094F" w:rsidRDefault="00AF094F">
      <w:pPr>
        <w:pStyle w:val="50"/>
        <w:numPr>
          <w:ilvl w:val="0"/>
          <w:numId w:val="3"/>
        </w:numPr>
        <w:shd w:val="clear" w:color="auto" w:fill="auto"/>
        <w:tabs>
          <w:tab w:val="left" w:pos="836"/>
        </w:tabs>
        <w:spacing w:before="0" w:after="291"/>
        <w:ind w:left="740"/>
        <w:jc w:val="left"/>
      </w:pPr>
      <w:r>
        <w:rPr>
          <w:rStyle w:val="5"/>
          <w:color w:val="000000"/>
        </w:rPr>
        <w:t>Организует творческие отчёты классных руководителей, конкурсы «Самый классный классный», проводит смотры классных уголков, методические выставки материалов по воспитательной работе.</w:t>
      </w:r>
    </w:p>
    <w:p w:rsidR="00AF094F" w:rsidRDefault="00AF094F">
      <w:pPr>
        <w:pStyle w:val="120"/>
        <w:keepNext/>
        <w:keepLines/>
        <w:numPr>
          <w:ilvl w:val="0"/>
          <w:numId w:val="1"/>
        </w:numPr>
        <w:shd w:val="clear" w:color="auto" w:fill="auto"/>
        <w:tabs>
          <w:tab w:val="left" w:pos="431"/>
        </w:tabs>
        <w:spacing w:after="0" w:line="360" w:lineRule="exact"/>
      </w:pPr>
      <w:bookmarkStart w:id="3" w:name="bookmark3"/>
      <w:r>
        <w:rPr>
          <w:rStyle w:val="12"/>
          <w:b/>
          <w:bCs/>
          <w:color w:val="000000"/>
        </w:rPr>
        <w:t>Организация работы МО классных руководителей.</w:t>
      </w:r>
      <w:bookmarkEnd w:id="3"/>
    </w:p>
    <w:p w:rsidR="00AF094F" w:rsidRDefault="00AF094F">
      <w:pPr>
        <w:pStyle w:val="120"/>
        <w:keepNext/>
        <w:keepLines/>
        <w:shd w:val="clear" w:color="auto" w:fill="auto"/>
        <w:spacing w:after="2" w:line="360" w:lineRule="exact"/>
        <w:ind w:left="60"/>
        <w:jc w:val="center"/>
      </w:pPr>
      <w:bookmarkStart w:id="4" w:name="bookmark4"/>
      <w:r>
        <w:rPr>
          <w:rStyle w:val="12"/>
          <w:b/>
          <w:bCs/>
          <w:color w:val="000000"/>
        </w:rPr>
        <w:t>Документы и отчётность.</w:t>
      </w:r>
      <w:bookmarkEnd w:id="4"/>
    </w:p>
    <w:p w:rsidR="00AF094F" w:rsidRDefault="00AF094F">
      <w:pPr>
        <w:pStyle w:val="50"/>
        <w:numPr>
          <w:ilvl w:val="0"/>
          <w:numId w:val="4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МО возглавляет заместитель директора по воспитательной работе.</w:t>
      </w:r>
    </w:p>
    <w:p w:rsidR="00AF094F" w:rsidRDefault="00AF094F">
      <w:pPr>
        <w:pStyle w:val="50"/>
        <w:numPr>
          <w:ilvl w:val="0"/>
          <w:numId w:val="4"/>
        </w:numPr>
        <w:shd w:val="clear" w:color="auto" w:fill="auto"/>
        <w:tabs>
          <w:tab w:val="left" w:pos="748"/>
        </w:tabs>
        <w:spacing w:before="0"/>
        <w:ind w:left="740"/>
        <w:jc w:val="left"/>
      </w:pPr>
      <w:r>
        <w:rPr>
          <w:rStyle w:val="5"/>
          <w:color w:val="000000"/>
        </w:rPr>
        <w:t>План работы МО утверждается сроком на один учебный год на заседании объединения (в случае необходимости в него могут быть внесены коррективы).</w:t>
      </w:r>
    </w:p>
    <w:p w:rsidR="00AF094F" w:rsidRDefault="00AF094F">
      <w:pPr>
        <w:pStyle w:val="50"/>
        <w:numPr>
          <w:ilvl w:val="0"/>
          <w:numId w:val="4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План МО классных руководителей является частью годового плана работы школы.</w:t>
      </w:r>
    </w:p>
    <w:p w:rsidR="00AF094F" w:rsidRDefault="00AF094F">
      <w:pPr>
        <w:pStyle w:val="50"/>
        <w:numPr>
          <w:ilvl w:val="0"/>
          <w:numId w:val="4"/>
        </w:numPr>
        <w:shd w:val="clear" w:color="auto" w:fill="auto"/>
        <w:tabs>
          <w:tab w:val="left" w:pos="748"/>
        </w:tabs>
        <w:spacing w:before="0"/>
        <w:ind w:left="400" w:firstLine="0"/>
      </w:pPr>
      <w:r>
        <w:rPr>
          <w:rStyle w:val="5"/>
          <w:color w:val="000000"/>
        </w:rPr>
        <w:t>Заседание МО проводится 4-5-раз в учебном году.</w:t>
      </w:r>
    </w:p>
    <w:p w:rsidR="00AF094F" w:rsidRDefault="00AF094F">
      <w:pPr>
        <w:pStyle w:val="60"/>
        <w:shd w:val="clear" w:color="auto" w:fill="auto"/>
        <w:spacing w:before="0" w:line="190" w:lineRule="exact"/>
      </w:pPr>
      <w:r>
        <w:rPr>
          <w:rStyle w:val="6"/>
          <w:b/>
          <w:bCs/>
          <w:color w:val="000000"/>
        </w:rPr>
        <w:t>/</w:t>
      </w:r>
    </w:p>
    <w:p w:rsidR="00AF094F" w:rsidRDefault="00AF094F">
      <w:pPr>
        <w:pStyle w:val="50"/>
        <w:numPr>
          <w:ilvl w:val="0"/>
          <w:numId w:val="5"/>
        </w:numPr>
        <w:shd w:val="clear" w:color="auto" w:fill="auto"/>
        <w:tabs>
          <w:tab w:val="left" w:pos="750"/>
        </w:tabs>
        <w:spacing w:before="0"/>
        <w:ind w:left="740" w:right="440"/>
        <w:jc w:val="left"/>
      </w:pPr>
      <w:r>
        <w:rPr>
          <w:rStyle w:val="5"/>
          <w:color w:val="000000"/>
        </w:rPr>
        <w:t>Заседание МО протоколируется (указываются вопросы, обсуждаемые МО, решения и рекомендации).</w:t>
      </w:r>
    </w:p>
    <w:p w:rsidR="00AF094F" w:rsidRDefault="00AF094F">
      <w:pPr>
        <w:pStyle w:val="50"/>
        <w:numPr>
          <w:ilvl w:val="0"/>
          <w:numId w:val="5"/>
        </w:numPr>
        <w:shd w:val="clear" w:color="auto" w:fill="auto"/>
        <w:tabs>
          <w:tab w:val="left" w:pos="750"/>
        </w:tabs>
        <w:spacing w:before="0"/>
        <w:ind w:left="740"/>
        <w:jc w:val="left"/>
      </w:pPr>
      <w:r>
        <w:rPr>
          <w:rStyle w:val="5"/>
          <w:color w:val="000000"/>
        </w:rPr>
        <w:t>Доклады, сообщения, сделанные на заседании МО, конспекты разработок воспитательных мероприятий сдаются в методическую «копилку», рекомендуются для публикаций в периодической печати.</w:t>
      </w:r>
    </w:p>
    <w:p w:rsidR="00AF094F" w:rsidRDefault="00AF094F">
      <w:pPr>
        <w:pStyle w:val="50"/>
        <w:numPr>
          <w:ilvl w:val="0"/>
          <w:numId w:val="5"/>
        </w:numPr>
        <w:shd w:val="clear" w:color="auto" w:fill="auto"/>
        <w:tabs>
          <w:tab w:val="left" w:pos="754"/>
        </w:tabs>
        <w:spacing w:before="0" w:after="531"/>
        <w:ind w:left="400" w:firstLine="0"/>
      </w:pPr>
      <w:r>
        <w:rPr>
          <w:rStyle w:val="5"/>
          <w:color w:val="000000"/>
        </w:rPr>
        <w:t>В конце учебного года анализ деятельности МО представляется администрации школы.</w:t>
      </w:r>
    </w:p>
    <w:p w:rsidR="00AF094F" w:rsidRDefault="00AF094F">
      <w:pPr>
        <w:pStyle w:val="120"/>
        <w:keepNext/>
        <w:keepLines/>
        <w:shd w:val="clear" w:color="auto" w:fill="auto"/>
        <w:spacing w:after="405" w:line="360" w:lineRule="exact"/>
        <w:jc w:val="left"/>
      </w:pPr>
      <w:bookmarkStart w:id="5" w:name="bookmark5"/>
      <w:r>
        <w:rPr>
          <w:rStyle w:val="12"/>
          <w:b/>
          <w:bCs/>
          <w:color w:val="000000"/>
        </w:rPr>
        <w:lastRenderedPageBreak/>
        <w:t>4. Права и ответственность МО.</w:t>
      </w:r>
      <w:bookmarkEnd w:id="5"/>
    </w:p>
    <w:p w:rsidR="00AF094F" w:rsidRDefault="00AF094F">
      <w:pPr>
        <w:pStyle w:val="70"/>
        <w:shd w:val="clear" w:color="auto" w:fill="auto"/>
        <w:spacing w:before="0"/>
      </w:pPr>
      <w:r>
        <w:rPr>
          <w:rStyle w:val="7"/>
          <w:b/>
          <w:bCs/>
          <w:color w:val="000000"/>
        </w:rPr>
        <w:t>Права: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0"/>
        </w:tabs>
        <w:spacing w:before="0"/>
        <w:ind w:left="400" w:firstLine="0"/>
      </w:pPr>
      <w:r>
        <w:rPr>
          <w:rStyle w:val="5"/>
          <w:color w:val="000000"/>
        </w:rPr>
        <w:t>Выдвигать предложения об улучшении воспитательного процесса в школе.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/>
        <w:ind w:left="400" w:firstLine="0"/>
      </w:pPr>
      <w:r>
        <w:rPr>
          <w:rStyle w:val="5"/>
          <w:color w:val="000000"/>
        </w:rPr>
        <w:t>Вносить коррективы в работу МО.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/>
        <w:ind w:left="740" w:right="1460"/>
        <w:jc w:val="left"/>
      </w:pPr>
      <w:r>
        <w:rPr>
          <w:rStyle w:val="5"/>
          <w:color w:val="000000"/>
        </w:rPr>
        <w:t>Обращаться за консультациями по проблеме воспитания к директору школы или заместителям директора.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/>
        <w:ind w:left="740" w:right="440"/>
        <w:jc w:val="left"/>
      </w:pPr>
      <w:r>
        <w:rPr>
          <w:rStyle w:val="5"/>
          <w:color w:val="000000"/>
        </w:rPr>
        <w:t>Ходатайствовать перед администрацией школы о поощрении своих членов за успехи в работе.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/>
        <w:ind w:left="400" w:firstLine="0"/>
      </w:pPr>
      <w:r>
        <w:rPr>
          <w:rStyle w:val="5"/>
          <w:color w:val="000000"/>
        </w:rPr>
        <w:t>Готовить свои предложения при проведении аттестации учителей.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/>
        <w:ind w:left="740"/>
        <w:jc w:val="left"/>
      </w:pPr>
      <w:r>
        <w:rPr>
          <w:rStyle w:val="5"/>
          <w:color w:val="000000"/>
        </w:rPr>
        <w:t>Рекомендовать своим членам различные формы повышения педагогического мастерства за пределами школы.</w:t>
      </w:r>
    </w:p>
    <w:p w:rsidR="00AF094F" w:rsidRDefault="00AF094F">
      <w:pPr>
        <w:pStyle w:val="50"/>
        <w:numPr>
          <w:ilvl w:val="0"/>
          <w:numId w:val="6"/>
        </w:numPr>
        <w:shd w:val="clear" w:color="auto" w:fill="auto"/>
        <w:tabs>
          <w:tab w:val="left" w:pos="758"/>
        </w:tabs>
        <w:spacing w:before="0" w:after="480"/>
        <w:ind w:left="740"/>
        <w:jc w:val="left"/>
      </w:pPr>
      <w:r>
        <w:rPr>
          <w:rStyle w:val="5"/>
          <w:color w:val="000000"/>
        </w:rPr>
        <w:t>Требовать от администрации школы своевременного обеспечения членов МО всей необходимой научно-методической литературой и документацией.</w:t>
      </w:r>
    </w:p>
    <w:p w:rsidR="00AF094F" w:rsidRDefault="00AF094F">
      <w:pPr>
        <w:pStyle w:val="70"/>
        <w:shd w:val="clear" w:color="auto" w:fill="auto"/>
        <w:spacing w:before="0"/>
      </w:pPr>
      <w:r>
        <w:rPr>
          <w:rStyle w:val="7"/>
          <w:b/>
          <w:bCs/>
          <w:color w:val="000000"/>
        </w:rPr>
        <w:t>Ответственность:</w:t>
      </w:r>
    </w:p>
    <w:p w:rsidR="00AF094F" w:rsidRDefault="00AF094F">
      <w:pPr>
        <w:pStyle w:val="50"/>
        <w:numPr>
          <w:ilvl w:val="0"/>
          <w:numId w:val="7"/>
        </w:numPr>
        <w:shd w:val="clear" w:color="auto" w:fill="auto"/>
        <w:tabs>
          <w:tab w:val="left" w:pos="750"/>
        </w:tabs>
        <w:spacing w:before="0"/>
        <w:ind w:left="400" w:firstLine="0"/>
      </w:pPr>
      <w:r>
        <w:rPr>
          <w:rStyle w:val="5"/>
          <w:color w:val="000000"/>
        </w:rPr>
        <w:t>За объективность анализа деятельности классных руководителей.</w:t>
      </w:r>
    </w:p>
    <w:p w:rsidR="00AF094F" w:rsidRDefault="00AF094F">
      <w:pPr>
        <w:pStyle w:val="5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400" w:firstLine="0"/>
      </w:pPr>
      <w:r>
        <w:rPr>
          <w:rStyle w:val="5"/>
          <w:color w:val="000000"/>
        </w:rPr>
        <w:t>За своевременную реализацию главных направлений школы.</w:t>
      </w:r>
    </w:p>
    <w:p w:rsidR="00AF094F" w:rsidRDefault="00AF094F">
      <w:pPr>
        <w:pStyle w:val="5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400" w:firstLine="0"/>
      </w:pPr>
      <w:r>
        <w:rPr>
          <w:rStyle w:val="5"/>
          <w:color w:val="000000"/>
        </w:rPr>
        <w:t>За качественную разработку и проведение каждого мероприятия по плану работы МО.</w:t>
      </w:r>
    </w:p>
    <w:p w:rsidR="00AF094F" w:rsidRDefault="00AF094F">
      <w:pPr>
        <w:pStyle w:val="50"/>
        <w:numPr>
          <w:ilvl w:val="0"/>
          <w:numId w:val="7"/>
        </w:numPr>
        <w:shd w:val="clear" w:color="auto" w:fill="auto"/>
        <w:tabs>
          <w:tab w:val="left" w:pos="754"/>
        </w:tabs>
        <w:spacing w:before="0"/>
        <w:ind w:left="400" w:firstLine="0"/>
        <w:sectPr w:rsidR="00AF094F" w:rsidSect="0050014E">
          <w:pgSz w:w="11900" w:h="16840"/>
          <w:pgMar w:top="709" w:right="188" w:bottom="368" w:left="1214" w:header="0" w:footer="3" w:gutter="0"/>
          <w:cols w:space="720"/>
          <w:noEndnote/>
          <w:docGrid w:linePitch="360"/>
        </w:sectPr>
      </w:pPr>
      <w:r>
        <w:rPr>
          <w:rStyle w:val="5"/>
          <w:color w:val="000000"/>
        </w:rPr>
        <w:t>За активность и корректность обсуждаемых вопросов.</w:t>
      </w:r>
    </w:p>
    <w:p w:rsidR="00AF094F" w:rsidRDefault="00AF094F">
      <w:pPr>
        <w:pStyle w:val="81"/>
        <w:shd w:val="clear" w:color="auto" w:fill="auto"/>
        <w:spacing w:after="497"/>
        <w:ind w:left="540"/>
      </w:pPr>
      <w:r>
        <w:rPr>
          <w:rStyle w:val="80"/>
          <w:b/>
          <w:bCs/>
          <w:i/>
          <w:iCs/>
          <w:color w:val="000000"/>
        </w:rPr>
        <w:lastRenderedPageBreak/>
        <w:t>Обязанности руководителя</w:t>
      </w:r>
      <w:r>
        <w:rPr>
          <w:rStyle w:val="80"/>
          <w:b/>
          <w:bCs/>
          <w:i/>
          <w:iCs/>
          <w:color w:val="000000"/>
        </w:rPr>
        <w:br/>
        <w:t>методического объединения классных</w:t>
      </w:r>
      <w:r w:rsidR="0050014E">
        <w:rPr>
          <w:rStyle w:val="80"/>
          <w:b/>
          <w:bCs/>
          <w:i/>
          <w:iCs/>
          <w:color w:val="000000"/>
        </w:rPr>
        <w:t xml:space="preserve"> </w:t>
      </w:r>
      <w:r>
        <w:rPr>
          <w:rStyle w:val="80"/>
          <w:b/>
          <w:bCs/>
          <w:i/>
          <w:iCs/>
          <w:color w:val="000000"/>
        </w:rPr>
        <w:t>руководителей.</w:t>
      </w:r>
    </w:p>
    <w:p w:rsidR="00AF094F" w:rsidRDefault="00AF094F">
      <w:pPr>
        <w:pStyle w:val="90"/>
        <w:numPr>
          <w:ilvl w:val="0"/>
          <w:numId w:val="8"/>
        </w:numPr>
        <w:shd w:val="clear" w:color="auto" w:fill="auto"/>
        <w:tabs>
          <w:tab w:val="left" w:pos="1593"/>
        </w:tabs>
        <w:spacing w:before="0"/>
        <w:ind w:left="1200"/>
      </w:pPr>
      <w:r>
        <w:rPr>
          <w:rStyle w:val="9"/>
          <w:b/>
          <w:bCs/>
          <w:color w:val="000000"/>
        </w:rPr>
        <w:t>Руководитель отвечает: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/>
        <w:ind w:left="1540" w:firstLine="0"/>
      </w:pPr>
      <w:r>
        <w:rPr>
          <w:rStyle w:val="5"/>
          <w:color w:val="000000"/>
        </w:rPr>
        <w:t>за планирование, подготовку, проведение и анализ деятельности МО;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/>
        <w:ind w:left="1540" w:firstLine="0"/>
      </w:pPr>
      <w:r>
        <w:rPr>
          <w:rStyle w:val="5"/>
          <w:color w:val="000000"/>
        </w:rPr>
        <w:t>за выполнение «методической копилки классного руководителя»;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 w:after="259" w:line="264" w:lineRule="exact"/>
        <w:ind w:left="1660" w:hanging="120"/>
        <w:jc w:val="left"/>
      </w:pPr>
      <w:r>
        <w:rPr>
          <w:rStyle w:val="5"/>
          <w:color w:val="000000"/>
        </w:rPr>
        <w:t>за своевременное составление документации о работе МО и проведенных мероприятиях;</w:t>
      </w:r>
    </w:p>
    <w:p w:rsidR="00AF094F" w:rsidRDefault="00AF094F" w:rsidP="00AF094F">
      <w:pPr>
        <w:pStyle w:val="90"/>
        <w:numPr>
          <w:ilvl w:val="0"/>
          <w:numId w:val="8"/>
        </w:numPr>
        <w:shd w:val="clear" w:color="auto" w:fill="auto"/>
        <w:spacing w:before="0" w:after="163" w:line="240" w:lineRule="exact"/>
        <w:ind w:left="1540" w:hanging="264"/>
      </w:pPr>
      <w:r>
        <w:rPr>
          <w:rStyle w:val="9"/>
          <w:b/>
          <w:bCs/>
          <w:color w:val="000000"/>
        </w:rPr>
        <w:t>Руководитель организует: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 w:line="240" w:lineRule="exact"/>
        <w:ind w:left="1540" w:firstLine="0"/>
      </w:pPr>
      <w:r>
        <w:rPr>
          <w:rStyle w:val="5"/>
          <w:color w:val="000000"/>
        </w:rPr>
        <w:t>взаимодействие классных руководителей;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 w:line="240" w:lineRule="exact"/>
        <w:ind w:left="1540" w:firstLine="0"/>
      </w:pPr>
      <w:r>
        <w:rPr>
          <w:rStyle w:val="5"/>
          <w:color w:val="000000"/>
        </w:rPr>
        <w:t>открытие мероприятия, семинары, конференции, заседания МО;</w:t>
      </w:r>
    </w:p>
    <w:p w:rsidR="00AF094F" w:rsidRDefault="00AF094F">
      <w:pPr>
        <w:pStyle w:val="50"/>
        <w:numPr>
          <w:ilvl w:val="0"/>
          <w:numId w:val="9"/>
        </w:numPr>
        <w:shd w:val="clear" w:color="auto" w:fill="auto"/>
        <w:tabs>
          <w:tab w:val="left" w:pos="1802"/>
        </w:tabs>
        <w:spacing w:before="0" w:after="232" w:line="264" w:lineRule="exact"/>
        <w:ind w:left="1660" w:right="1280" w:hanging="120"/>
        <w:jc w:val="left"/>
      </w:pPr>
      <w:r>
        <w:rPr>
          <w:rStyle w:val="5"/>
          <w:color w:val="000000"/>
        </w:rPr>
        <w:t>изучение обобщение и использование в практике передового опыта работы педагогов. Консультации по вопросам воспитательной работы.</w:t>
      </w:r>
    </w:p>
    <w:p w:rsidR="00AF094F" w:rsidRDefault="00AF094F" w:rsidP="00AF094F">
      <w:pPr>
        <w:pStyle w:val="50"/>
        <w:numPr>
          <w:ilvl w:val="2"/>
          <w:numId w:val="11"/>
        </w:numPr>
        <w:shd w:val="clear" w:color="auto" w:fill="auto"/>
        <w:tabs>
          <w:tab w:val="left" w:pos="1843"/>
        </w:tabs>
        <w:spacing w:before="0" w:after="267"/>
        <w:ind w:left="1701" w:hanging="283"/>
        <w:jc w:val="left"/>
      </w:pPr>
      <w:r>
        <w:rPr>
          <w:rStyle w:val="5"/>
          <w:color w:val="000000"/>
        </w:rPr>
        <w:t>Руководитель координирует планирование, организацию и анализ воспитательныхмероприятий классных коллективов.</w:t>
      </w:r>
    </w:p>
    <w:p w:rsidR="00AF094F" w:rsidRDefault="00AF094F" w:rsidP="00AF094F">
      <w:pPr>
        <w:pStyle w:val="50"/>
        <w:numPr>
          <w:ilvl w:val="2"/>
          <w:numId w:val="11"/>
        </w:numPr>
        <w:shd w:val="clear" w:color="auto" w:fill="auto"/>
        <w:tabs>
          <w:tab w:val="left" w:pos="1843"/>
        </w:tabs>
        <w:spacing w:before="0" w:after="147" w:line="240" w:lineRule="exact"/>
        <w:ind w:left="1701" w:hanging="283"/>
      </w:pPr>
      <w:r>
        <w:rPr>
          <w:rStyle w:val="5"/>
          <w:color w:val="000000"/>
        </w:rPr>
        <w:t>Содействует становлению и развитию системы воспитательной работы.</w:t>
      </w:r>
    </w:p>
    <w:p w:rsidR="00AF094F" w:rsidRDefault="00AF094F" w:rsidP="00AF094F">
      <w:pPr>
        <w:pStyle w:val="50"/>
        <w:numPr>
          <w:ilvl w:val="2"/>
          <w:numId w:val="11"/>
        </w:numPr>
        <w:shd w:val="clear" w:color="auto" w:fill="auto"/>
        <w:tabs>
          <w:tab w:val="left" w:pos="1843"/>
        </w:tabs>
        <w:spacing w:before="0" w:after="271" w:line="278" w:lineRule="exact"/>
        <w:ind w:left="1701" w:hanging="283"/>
        <w:jc w:val="left"/>
      </w:pPr>
      <w:r>
        <w:rPr>
          <w:rStyle w:val="5"/>
          <w:color w:val="000000"/>
        </w:rPr>
        <w:t>Принимает участие в подготовке и проведении аттестации классных руководителей.</w:t>
      </w:r>
    </w:p>
    <w:p w:rsidR="00AF094F" w:rsidRPr="0050014E" w:rsidRDefault="00AF094F" w:rsidP="00AF094F">
      <w:pPr>
        <w:pStyle w:val="50"/>
        <w:numPr>
          <w:ilvl w:val="2"/>
          <w:numId w:val="11"/>
        </w:numPr>
        <w:shd w:val="clear" w:color="auto" w:fill="auto"/>
        <w:tabs>
          <w:tab w:val="left" w:pos="1843"/>
        </w:tabs>
        <w:spacing w:before="0" w:after="168" w:line="240" w:lineRule="exact"/>
        <w:ind w:left="1701" w:hanging="283"/>
        <w:rPr>
          <w:rStyle w:val="5"/>
        </w:rPr>
      </w:pPr>
      <w:r>
        <w:rPr>
          <w:rStyle w:val="5"/>
          <w:color w:val="000000"/>
        </w:rPr>
        <w:t>Участвует в научно - методической работе.</w:t>
      </w:r>
    </w:p>
    <w:p w:rsidR="0050014E" w:rsidRDefault="0050014E" w:rsidP="00AF094F">
      <w:pPr>
        <w:pStyle w:val="50"/>
        <w:shd w:val="clear" w:color="auto" w:fill="auto"/>
        <w:tabs>
          <w:tab w:val="left" w:pos="1843"/>
        </w:tabs>
        <w:spacing w:before="0" w:after="168" w:line="240" w:lineRule="exact"/>
        <w:ind w:left="1160" w:firstLine="0"/>
      </w:pPr>
    </w:p>
    <w:p w:rsidR="00AF094F" w:rsidRDefault="00AF094F">
      <w:pPr>
        <w:pStyle w:val="50"/>
        <w:shd w:val="clear" w:color="auto" w:fill="auto"/>
        <w:spacing w:before="0" w:line="240" w:lineRule="exact"/>
        <w:ind w:left="1160" w:firstLine="0"/>
      </w:pPr>
    </w:p>
    <w:sectPr w:rsidR="00AF094F">
      <w:pgSz w:w="11900" w:h="16840"/>
      <w:pgMar w:top="1311" w:right="219" w:bottom="1311" w:left="1183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6"/>
        <w:szCs w:val="36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>
    <w:nsid w:val="00000009"/>
    <w:multiLevelType w:val="multilevel"/>
    <w:tmpl w:val="00000008"/>
    <w:lvl w:ilvl="0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9">
    <w:nsid w:val="3DCC7357"/>
    <w:multiLevelType w:val="hybridMultilevel"/>
    <w:tmpl w:val="680604B2"/>
    <w:lvl w:ilvl="0" w:tplc="CD46AC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46ACB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3770E0"/>
    <w:multiLevelType w:val="hybridMultilevel"/>
    <w:tmpl w:val="0C4E7562"/>
    <w:lvl w:ilvl="0" w:tplc="CD46AC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14E"/>
    <w:rsid w:val="004421CB"/>
    <w:rsid w:val="0050014E"/>
    <w:rsid w:val="006F3A1A"/>
    <w:rsid w:val="00AF094F"/>
    <w:rsid w:val="00D0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="Times New Roman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320pt">
    <w:name w:val="Основной текст (3) + 20 pt"/>
    <w:basedOn w:val="3"/>
    <w:uiPriority w:val="99"/>
    <w:rPr>
      <w:rFonts w:ascii="Times New Roman" w:hAnsi="Times New Roman" w:cs="Times New Roman"/>
      <w:b/>
      <w:bCs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Times New Roman" w:hAnsi="Times New Roman" w:cs="Times New Roman"/>
      <w:spacing w:val="0"/>
      <w:sz w:val="8"/>
      <w:szCs w:val="8"/>
      <w:u w:val="none"/>
    </w:rPr>
  </w:style>
  <w:style w:type="character" w:customStyle="1" w:styleId="1">
    <w:name w:val="Заголовок №1_"/>
    <w:basedOn w:val="a0"/>
    <w:link w:val="1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12">
    <w:name w:val="Заголовок №1 (2)_"/>
    <w:basedOn w:val="a0"/>
    <w:link w:val="12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Pr>
      <w:rFonts w:ascii="Times New Roman" w:hAnsi="Times New Roman" w:cs="Times New Roman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Pr>
      <w:rFonts w:ascii="Consolas" w:hAnsi="Consolas" w:cs="Consolas"/>
      <w:b/>
      <w:bCs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8">
    <w:name w:val="Основной текст (8)_"/>
    <w:basedOn w:val="a0"/>
    <w:link w:val="81"/>
    <w:uiPriority w:val="99"/>
    <w:locked/>
    <w:rPr>
      <w:rFonts w:ascii="Times New Roman" w:hAnsi="Times New Roman" w:cs="Times New Roman"/>
      <w:b/>
      <w:bCs/>
      <w:i/>
      <w:iCs/>
      <w:sz w:val="32"/>
      <w:szCs w:val="32"/>
      <w:u w:val="none"/>
    </w:rPr>
  </w:style>
  <w:style w:type="character" w:customStyle="1" w:styleId="80">
    <w:name w:val="Основной текст (8)"/>
    <w:basedOn w:val="8"/>
    <w:uiPriority w:val="99"/>
    <w:rPr>
      <w:rFonts w:ascii="Times New Roman" w:hAnsi="Times New Roman" w:cs="Times New Roman"/>
      <w:b/>
      <w:bCs/>
      <w:i/>
      <w:iCs/>
      <w:sz w:val="32"/>
      <w:szCs w:val="32"/>
      <w:u w:val="single"/>
    </w:rPr>
  </w:style>
  <w:style w:type="character" w:customStyle="1" w:styleId="9">
    <w:name w:val="Основной текст (9)_"/>
    <w:basedOn w:val="a0"/>
    <w:link w:val="90"/>
    <w:uiPriority w:val="99"/>
    <w:locked/>
    <w:rPr>
      <w:rFonts w:ascii="Times New Roman" w:hAnsi="Times New Roman" w:cs="Times New Roman"/>
      <w:b/>
      <w:bCs/>
      <w:u w:val="none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before="2220" w:after="1260" w:line="446" w:lineRule="exact"/>
      <w:jc w:val="center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1260" w:after="5880" w:line="240" w:lineRule="atLeast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before="588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after="48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480" w:line="274" w:lineRule="exact"/>
      <w:ind w:hanging="340"/>
      <w:jc w:val="both"/>
    </w:pPr>
    <w:rPr>
      <w:rFonts w:ascii="Times New Roman" w:hAnsi="Times New Roman" w:cs="Times New Roman"/>
      <w:color w:val="auto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before="780" w:line="240" w:lineRule="atLeast"/>
      <w:jc w:val="right"/>
    </w:pPr>
    <w:rPr>
      <w:rFonts w:ascii="Consolas" w:hAnsi="Consolas" w:cs="Consolas"/>
      <w:b/>
      <w:bCs/>
      <w:color w:val="auto"/>
      <w:sz w:val="19"/>
      <w:szCs w:val="19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480" w:line="274" w:lineRule="exact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after="420" w:line="370" w:lineRule="exact"/>
      <w:jc w:val="center"/>
    </w:pPr>
    <w:rPr>
      <w:rFonts w:ascii="Times New Roman" w:hAnsi="Times New Roman" w:cs="Times New Roman"/>
      <w:b/>
      <w:bCs/>
      <w:i/>
      <w:iCs/>
      <w:color w:val="auto"/>
      <w:sz w:val="32"/>
      <w:szCs w:val="32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before="420" w:line="274" w:lineRule="exact"/>
      <w:jc w:val="both"/>
    </w:pPr>
    <w:rPr>
      <w:rFonts w:ascii="Times New Roman" w:hAnsi="Times New Roman" w:cs="Times New Roman"/>
      <w:b/>
      <w:bCs/>
      <w:color w:val="auto"/>
    </w:rPr>
  </w:style>
  <w:style w:type="table" w:styleId="a4">
    <w:name w:val="Table Grid"/>
    <w:basedOn w:val="a1"/>
    <w:uiPriority w:val="59"/>
    <w:rsid w:val="0050014E"/>
    <w:pPr>
      <w:spacing w:after="200" w:line="276" w:lineRule="auto"/>
    </w:pPr>
    <w:rPr>
      <w:rFonts w:ascii="Calibri" w:hAnsi="Calibri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="Times New Roman" w:hAnsi="Tahoma" w:cs="Tahoma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Pr>
      <w:rFonts w:ascii="Times New Roman" w:hAnsi="Times New Roman" w:cs="Times New Roman"/>
      <w:sz w:val="28"/>
      <w:szCs w:val="28"/>
      <w:u w:val="none"/>
    </w:rPr>
  </w:style>
  <w:style w:type="character" w:customStyle="1" w:styleId="2">
    <w:name w:val="Основной текст (2)_"/>
    <w:basedOn w:val="a0"/>
    <w:link w:val="20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320pt">
    <w:name w:val="Основной текст (3) + 20 pt"/>
    <w:basedOn w:val="3"/>
    <w:uiPriority w:val="99"/>
    <w:rPr>
      <w:rFonts w:ascii="Times New Roman" w:hAnsi="Times New Roman" w:cs="Times New Roman"/>
      <w:b/>
      <w:bCs/>
      <w:sz w:val="40"/>
      <w:szCs w:val="40"/>
      <w:u w:val="none"/>
    </w:rPr>
  </w:style>
  <w:style w:type="character" w:customStyle="1" w:styleId="4">
    <w:name w:val="Основной текст (4)_"/>
    <w:basedOn w:val="a0"/>
    <w:link w:val="40"/>
    <w:uiPriority w:val="99"/>
    <w:locked/>
    <w:rPr>
      <w:rFonts w:ascii="Times New Roman" w:hAnsi="Times New Roman" w:cs="Times New Roman"/>
      <w:spacing w:val="0"/>
      <w:sz w:val="8"/>
      <w:szCs w:val="8"/>
      <w:u w:val="none"/>
    </w:rPr>
  </w:style>
  <w:style w:type="character" w:customStyle="1" w:styleId="1">
    <w:name w:val="Заголовок №1_"/>
    <w:basedOn w:val="a0"/>
    <w:link w:val="1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12">
    <w:name w:val="Заголовок №1 (2)_"/>
    <w:basedOn w:val="a0"/>
    <w:link w:val="120"/>
    <w:uiPriority w:val="99"/>
    <w:locked/>
    <w:rPr>
      <w:rFonts w:ascii="Times New Roman" w:hAnsi="Times New Roman" w:cs="Times New Roman"/>
      <w:b/>
      <w:bCs/>
      <w:sz w:val="36"/>
      <w:szCs w:val="36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Pr>
      <w:rFonts w:ascii="Times New Roman" w:hAnsi="Times New Roman" w:cs="Times New Roman"/>
      <w:u w:val="none"/>
    </w:rPr>
  </w:style>
  <w:style w:type="character" w:customStyle="1" w:styleId="6">
    <w:name w:val="Основной текст (6)_"/>
    <w:basedOn w:val="a0"/>
    <w:link w:val="60"/>
    <w:uiPriority w:val="99"/>
    <w:locked/>
    <w:rPr>
      <w:rFonts w:ascii="Consolas" w:hAnsi="Consolas" w:cs="Consolas"/>
      <w:b/>
      <w:bCs/>
      <w:sz w:val="19"/>
      <w:szCs w:val="19"/>
      <w:u w:val="none"/>
    </w:rPr>
  </w:style>
  <w:style w:type="character" w:customStyle="1" w:styleId="7">
    <w:name w:val="Основной текст (7)_"/>
    <w:basedOn w:val="a0"/>
    <w:link w:val="70"/>
    <w:uiPriority w:val="99"/>
    <w:locked/>
    <w:rPr>
      <w:rFonts w:ascii="Times New Roman" w:hAnsi="Times New Roman" w:cs="Times New Roman"/>
      <w:b/>
      <w:bCs/>
      <w:sz w:val="30"/>
      <w:szCs w:val="30"/>
      <w:u w:val="none"/>
    </w:rPr>
  </w:style>
  <w:style w:type="character" w:customStyle="1" w:styleId="8">
    <w:name w:val="Основной текст (8)_"/>
    <w:basedOn w:val="a0"/>
    <w:link w:val="81"/>
    <w:uiPriority w:val="99"/>
    <w:locked/>
    <w:rPr>
      <w:rFonts w:ascii="Times New Roman" w:hAnsi="Times New Roman" w:cs="Times New Roman"/>
      <w:b/>
      <w:bCs/>
      <w:i/>
      <w:iCs/>
      <w:sz w:val="32"/>
      <w:szCs w:val="32"/>
      <w:u w:val="none"/>
    </w:rPr>
  </w:style>
  <w:style w:type="character" w:customStyle="1" w:styleId="80">
    <w:name w:val="Основной текст (8)"/>
    <w:basedOn w:val="8"/>
    <w:uiPriority w:val="99"/>
    <w:rPr>
      <w:rFonts w:ascii="Times New Roman" w:hAnsi="Times New Roman" w:cs="Times New Roman"/>
      <w:b/>
      <w:bCs/>
      <w:i/>
      <w:iCs/>
      <w:sz w:val="32"/>
      <w:szCs w:val="32"/>
      <w:u w:val="single"/>
    </w:rPr>
  </w:style>
  <w:style w:type="character" w:customStyle="1" w:styleId="9">
    <w:name w:val="Основной текст (9)_"/>
    <w:basedOn w:val="a0"/>
    <w:link w:val="90"/>
    <w:uiPriority w:val="99"/>
    <w:locked/>
    <w:rPr>
      <w:rFonts w:ascii="Times New Roman" w:hAnsi="Times New Roman" w:cs="Times New Roman"/>
      <w:b/>
      <w:bCs/>
      <w:u w:val="none"/>
    </w:rPr>
  </w:style>
  <w:style w:type="paragraph" w:customStyle="1" w:styleId="20">
    <w:name w:val="Основной текст (2)"/>
    <w:basedOn w:val="a"/>
    <w:link w:val="2"/>
    <w:uiPriority w:val="99"/>
    <w:pPr>
      <w:shd w:val="clear" w:color="auto" w:fill="FFFFFF"/>
      <w:spacing w:line="322" w:lineRule="exact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30">
    <w:name w:val="Основной текст (3)"/>
    <w:basedOn w:val="a"/>
    <w:link w:val="3"/>
    <w:uiPriority w:val="99"/>
    <w:pPr>
      <w:shd w:val="clear" w:color="auto" w:fill="FFFFFF"/>
      <w:spacing w:before="2220" w:after="1260" w:line="446" w:lineRule="exact"/>
      <w:jc w:val="center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40">
    <w:name w:val="Основной текст (4)"/>
    <w:basedOn w:val="a"/>
    <w:link w:val="4"/>
    <w:uiPriority w:val="99"/>
    <w:pPr>
      <w:shd w:val="clear" w:color="auto" w:fill="FFFFFF"/>
      <w:spacing w:before="1260" w:after="5880" w:line="240" w:lineRule="atLeast"/>
    </w:pPr>
    <w:rPr>
      <w:rFonts w:ascii="Times New Roman" w:hAnsi="Times New Roman" w:cs="Times New Roman"/>
      <w:color w:val="auto"/>
      <w:sz w:val="8"/>
      <w:szCs w:val="8"/>
    </w:rPr>
  </w:style>
  <w:style w:type="paragraph" w:customStyle="1" w:styleId="10">
    <w:name w:val="Заголовок №1"/>
    <w:basedOn w:val="a"/>
    <w:link w:val="1"/>
    <w:uiPriority w:val="99"/>
    <w:pPr>
      <w:shd w:val="clear" w:color="auto" w:fill="FFFFFF"/>
      <w:spacing w:before="5880" w:line="240" w:lineRule="atLeast"/>
      <w:jc w:val="center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120">
    <w:name w:val="Заголовок №1 (2)"/>
    <w:basedOn w:val="a"/>
    <w:link w:val="12"/>
    <w:uiPriority w:val="99"/>
    <w:pPr>
      <w:shd w:val="clear" w:color="auto" w:fill="FFFFFF"/>
      <w:spacing w:after="480" w:line="240" w:lineRule="atLeast"/>
      <w:jc w:val="both"/>
      <w:outlineLvl w:val="0"/>
    </w:pPr>
    <w:rPr>
      <w:rFonts w:ascii="Times New Roman" w:hAnsi="Times New Roman" w:cs="Times New Roman"/>
      <w:b/>
      <w:bCs/>
      <w:color w:val="auto"/>
      <w:sz w:val="36"/>
      <w:szCs w:val="36"/>
    </w:rPr>
  </w:style>
  <w:style w:type="paragraph" w:customStyle="1" w:styleId="50">
    <w:name w:val="Основной текст (5)"/>
    <w:basedOn w:val="a"/>
    <w:link w:val="5"/>
    <w:uiPriority w:val="99"/>
    <w:pPr>
      <w:shd w:val="clear" w:color="auto" w:fill="FFFFFF"/>
      <w:spacing w:before="480" w:line="274" w:lineRule="exact"/>
      <w:ind w:hanging="340"/>
      <w:jc w:val="both"/>
    </w:pPr>
    <w:rPr>
      <w:rFonts w:ascii="Times New Roman" w:hAnsi="Times New Roman" w:cs="Times New Roman"/>
      <w:color w:val="auto"/>
    </w:rPr>
  </w:style>
  <w:style w:type="paragraph" w:customStyle="1" w:styleId="60">
    <w:name w:val="Основной текст (6)"/>
    <w:basedOn w:val="a"/>
    <w:link w:val="6"/>
    <w:uiPriority w:val="99"/>
    <w:pPr>
      <w:shd w:val="clear" w:color="auto" w:fill="FFFFFF"/>
      <w:spacing w:before="780" w:line="240" w:lineRule="atLeast"/>
      <w:jc w:val="right"/>
    </w:pPr>
    <w:rPr>
      <w:rFonts w:ascii="Consolas" w:hAnsi="Consolas" w:cs="Consolas"/>
      <w:b/>
      <w:bCs/>
      <w:color w:val="auto"/>
      <w:sz w:val="19"/>
      <w:szCs w:val="19"/>
    </w:rPr>
  </w:style>
  <w:style w:type="paragraph" w:customStyle="1" w:styleId="70">
    <w:name w:val="Основной текст (7)"/>
    <w:basedOn w:val="a"/>
    <w:link w:val="7"/>
    <w:uiPriority w:val="99"/>
    <w:pPr>
      <w:shd w:val="clear" w:color="auto" w:fill="FFFFFF"/>
      <w:spacing w:before="480" w:line="274" w:lineRule="exact"/>
    </w:pPr>
    <w:rPr>
      <w:rFonts w:ascii="Times New Roman" w:hAnsi="Times New Roman" w:cs="Times New Roman"/>
      <w:b/>
      <w:bCs/>
      <w:color w:val="auto"/>
      <w:sz w:val="30"/>
      <w:szCs w:val="30"/>
    </w:rPr>
  </w:style>
  <w:style w:type="paragraph" w:customStyle="1" w:styleId="81">
    <w:name w:val="Основной текст (8)1"/>
    <w:basedOn w:val="a"/>
    <w:link w:val="8"/>
    <w:uiPriority w:val="99"/>
    <w:pPr>
      <w:shd w:val="clear" w:color="auto" w:fill="FFFFFF"/>
      <w:spacing w:after="420" w:line="370" w:lineRule="exact"/>
      <w:jc w:val="center"/>
    </w:pPr>
    <w:rPr>
      <w:rFonts w:ascii="Times New Roman" w:hAnsi="Times New Roman" w:cs="Times New Roman"/>
      <w:b/>
      <w:bCs/>
      <w:i/>
      <w:iCs/>
      <w:color w:val="auto"/>
      <w:sz w:val="32"/>
      <w:szCs w:val="32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before="420" w:line="274" w:lineRule="exact"/>
      <w:jc w:val="both"/>
    </w:pPr>
    <w:rPr>
      <w:rFonts w:ascii="Times New Roman" w:hAnsi="Times New Roman" w:cs="Times New Roman"/>
      <w:b/>
      <w:bCs/>
      <w:color w:val="auto"/>
    </w:rPr>
  </w:style>
  <w:style w:type="table" w:styleId="a4">
    <w:name w:val="Table Grid"/>
    <w:basedOn w:val="a1"/>
    <w:uiPriority w:val="59"/>
    <w:rsid w:val="0050014E"/>
    <w:pPr>
      <w:spacing w:after="200" w:line="276" w:lineRule="auto"/>
    </w:pPr>
    <w:rPr>
      <w:rFonts w:ascii="Calibri" w:hAnsi="Calibri" w:cs="Times New Roman"/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Валера</dc:creator>
  <cp:lastModifiedBy>Валера</cp:lastModifiedBy>
  <cp:revision>2</cp:revision>
  <cp:lastPrinted>2018-11-27T05:16:00Z</cp:lastPrinted>
  <dcterms:created xsi:type="dcterms:W3CDTF">2019-01-15T20:33:00Z</dcterms:created>
  <dcterms:modified xsi:type="dcterms:W3CDTF">2019-01-15T20:33:00Z</dcterms:modified>
</cp:coreProperties>
</file>